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405-ПП/339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339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картотечный деревянный для хранения документов, инвентарный номер: 04091 /341 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картотечный деревянный для хранения документов, инвентарный номер: 04091 /341 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3474.00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3474.0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3126.60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2779.20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2431.80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2084.40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1737.00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1389.60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1042.20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694.80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347.40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312.66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277.92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243.18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208.44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173.70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138.96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104.22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69.48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34.74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24.32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13.90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3.48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405-ПП/339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16:02:03.432;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16:02:03.432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4.00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3.48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